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402-ПП/3824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3824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1161,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1161,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402-ПП/3824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09:15:01.222;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09:15:01.222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